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63D11B" w14:textId="77777777" w:rsidR="005A6913" w:rsidRDefault="005A6913" w:rsidP="00AD3ECC">
      <w:pPr>
        <w:jc w:val="center"/>
        <w:rPr>
          <w:b/>
          <w:color w:val="2E74B5" w:themeColor="accent1" w:themeShade="BF"/>
          <w:sz w:val="40"/>
          <w:lang w:val="en-US"/>
        </w:rPr>
      </w:pPr>
      <w:bookmarkStart w:id="0" w:name="_GoBack"/>
      <w:bookmarkEnd w:id="0"/>
    </w:p>
    <w:p w14:paraId="3F5A023A" w14:textId="77777777" w:rsidR="00595EE4" w:rsidRDefault="00595EE4" w:rsidP="00AD3ECC">
      <w:pPr>
        <w:jc w:val="center"/>
        <w:rPr>
          <w:b/>
          <w:color w:val="2E74B5" w:themeColor="accent1" w:themeShade="BF"/>
          <w:sz w:val="40"/>
          <w:lang w:val="en-US"/>
        </w:rPr>
      </w:pPr>
    </w:p>
    <w:p w14:paraId="7B144A00" w14:textId="77777777" w:rsidR="00595EE4" w:rsidRDefault="00AD3ECC" w:rsidP="00AD3ECC">
      <w:pPr>
        <w:jc w:val="center"/>
        <w:rPr>
          <w:b/>
          <w:color w:val="2E74B5" w:themeColor="accent1" w:themeShade="BF"/>
          <w:sz w:val="40"/>
          <w:lang w:val="en-US"/>
        </w:rPr>
      </w:pPr>
      <w:r w:rsidRPr="008C0913">
        <w:rPr>
          <w:b/>
          <w:color w:val="2E74B5" w:themeColor="accent1" w:themeShade="BF"/>
          <w:sz w:val="40"/>
          <w:lang w:val="en-US"/>
        </w:rPr>
        <w:t>Full-tim</w:t>
      </w:r>
      <w:r w:rsidR="008C0913" w:rsidRPr="008C0913">
        <w:rPr>
          <w:b/>
          <w:color w:val="2E74B5" w:themeColor="accent1" w:themeShade="BF"/>
          <w:sz w:val="40"/>
          <w:lang w:val="en-US"/>
        </w:rPr>
        <w:t>e</w:t>
      </w:r>
      <w:r w:rsidRPr="008C0913">
        <w:rPr>
          <w:b/>
          <w:color w:val="2E74B5" w:themeColor="accent1" w:themeShade="BF"/>
          <w:sz w:val="40"/>
          <w:lang w:val="en-US"/>
        </w:rPr>
        <w:t xml:space="preserve"> </w:t>
      </w:r>
      <w:r w:rsidR="00604D14" w:rsidRPr="008C0913">
        <w:rPr>
          <w:b/>
          <w:color w:val="2E74B5" w:themeColor="accent1" w:themeShade="BF"/>
          <w:sz w:val="40"/>
          <w:lang w:val="en-US"/>
        </w:rPr>
        <w:t xml:space="preserve">research </w:t>
      </w:r>
      <w:r w:rsidRPr="008C0913">
        <w:rPr>
          <w:b/>
          <w:color w:val="2E74B5" w:themeColor="accent1" w:themeShade="BF"/>
          <w:sz w:val="40"/>
          <w:lang w:val="en-US"/>
        </w:rPr>
        <w:t xml:space="preserve">assistant position </w:t>
      </w:r>
    </w:p>
    <w:p w14:paraId="5467E785" w14:textId="77777777" w:rsidR="00AD3ECC" w:rsidRPr="008C0913" w:rsidRDefault="00604D14" w:rsidP="00AD3ECC">
      <w:pPr>
        <w:jc w:val="center"/>
        <w:rPr>
          <w:b/>
          <w:color w:val="2E74B5" w:themeColor="accent1" w:themeShade="BF"/>
          <w:sz w:val="40"/>
          <w:lang w:val="en-US"/>
        </w:rPr>
      </w:pPr>
      <w:r w:rsidRPr="008C0913">
        <w:rPr>
          <w:b/>
          <w:color w:val="2E74B5" w:themeColor="accent1" w:themeShade="BF"/>
          <w:sz w:val="40"/>
          <w:lang w:val="en-US"/>
        </w:rPr>
        <w:t>in Small Animal Reproduction</w:t>
      </w:r>
    </w:p>
    <w:p w14:paraId="3129CD88" w14:textId="77777777" w:rsidR="00AD3ECC" w:rsidRDefault="00AD3ECC" w:rsidP="00AD3ECC">
      <w:pPr>
        <w:jc w:val="center"/>
        <w:rPr>
          <w:b/>
          <w:lang w:val="en-US"/>
        </w:rPr>
      </w:pPr>
    </w:p>
    <w:p w14:paraId="2BBEA9AF" w14:textId="77777777" w:rsidR="00595EE4" w:rsidRPr="0080562F" w:rsidRDefault="00595EE4" w:rsidP="00AD3ECC">
      <w:pPr>
        <w:jc w:val="center"/>
        <w:rPr>
          <w:b/>
          <w:lang w:val="en-US"/>
        </w:rPr>
      </w:pPr>
    </w:p>
    <w:p w14:paraId="4C8058CB" w14:textId="77777777" w:rsidR="005A6913" w:rsidRDefault="005A6913" w:rsidP="001A6AAB">
      <w:pPr>
        <w:jc w:val="both"/>
        <w:rPr>
          <w:lang w:val="en-US"/>
        </w:rPr>
      </w:pPr>
    </w:p>
    <w:p w14:paraId="72DB42C1" w14:textId="7C1A11CA" w:rsidR="001A6AAB" w:rsidRDefault="00AD3ECC" w:rsidP="00595EE4">
      <w:pPr>
        <w:tabs>
          <w:tab w:val="left" w:pos="2592"/>
        </w:tabs>
        <w:jc w:val="both"/>
        <w:rPr>
          <w:rFonts w:cs="Arial"/>
          <w:szCs w:val="20"/>
          <w:lang w:val="en-US"/>
        </w:rPr>
      </w:pPr>
      <w:r w:rsidRPr="0080562F">
        <w:rPr>
          <w:lang w:val="en-US"/>
        </w:rPr>
        <w:t xml:space="preserve">The </w:t>
      </w:r>
      <w:r>
        <w:rPr>
          <w:lang w:val="en-US"/>
        </w:rPr>
        <w:t xml:space="preserve">Clinic of Small Animal Reproduction, Ghent </w:t>
      </w:r>
      <w:r w:rsidR="00DC6879">
        <w:rPr>
          <w:lang w:val="en-US"/>
        </w:rPr>
        <w:t>U</w:t>
      </w:r>
      <w:r>
        <w:rPr>
          <w:lang w:val="en-US"/>
        </w:rPr>
        <w:t>niversity</w:t>
      </w:r>
      <w:r w:rsidRPr="001A6AAB">
        <w:rPr>
          <w:lang w:val="en-US"/>
        </w:rPr>
        <w:t xml:space="preserve">, </w:t>
      </w:r>
      <w:r w:rsidRPr="001A6AAB">
        <w:rPr>
          <w:rFonts w:cs="Arial"/>
          <w:szCs w:val="20"/>
          <w:lang w:val="en-US"/>
        </w:rPr>
        <w:t xml:space="preserve">in </w:t>
      </w:r>
      <w:proofErr w:type="spellStart"/>
      <w:r w:rsidRPr="001A6AAB">
        <w:rPr>
          <w:rFonts w:cs="Arial"/>
          <w:szCs w:val="20"/>
          <w:lang w:val="en-US"/>
        </w:rPr>
        <w:t>Merelbeke</w:t>
      </w:r>
      <w:proofErr w:type="spellEnd"/>
      <w:r w:rsidRPr="001A6AAB">
        <w:rPr>
          <w:rFonts w:cs="Arial"/>
          <w:szCs w:val="20"/>
          <w:lang w:val="en-US"/>
        </w:rPr>
        <w:t xml:space="preserve">, Belgium, </w:t>
      </w:r>
      <w:r w:rsidR="001A6AAB">
        <w:rPr>
          <w:rFonts w:cs="Arial"/>
          <w:szCs w:val="20"/>
          <w:lang w:val="en-US"/>
        </w:rPr>
        <w:t xml:space="preserve">is </w:t>
      </w:r>
      <w:r w:rsidRPr="001A6AAB">
        <w:rPr>
          <w:lang w:val="en-US"/>
        </w:rPr>
        <w:t>offer</w:t>
      </w:r>
      <w:r w:rsidR="001A6AAB">
        <w:rPr>
          <w:lang w:val="en-US"/>
        </w:rPr>
        <w:t>ing</w:t>
      </w:r>
      <w:r w:rsidRPr="001A6AAB">
        <w:rPr>
          <w:lang w:val="en-US"/>
        </w:rPr>
        <w:t xml:space="preserve"> a position for a full time researcher/clinic</w:t>
      </w:r>
      <w:r w:rsidR="001A6AAB">
        <w:rPr>
          <w:lang w:val="en-US"/>
        </w:rPr>
        <w:t>al assistant</w:t>
      </w:r>
      <w:r w:rsidRPr="001A6AAB">
        <w:rPr>
          <w:lang w:val="en-US"/>
        </w:rPr>
        <w:t>, starting from 1</w:t>
      </w:r>
      <w:r w:rsidRPr="001A6AAB">
        <w:rPr>
          <w:vertAlign w:val="superscript"/>
          <w:lang w:val="en-US"/>
        </w:rPr>
        <w:t>st</w:t>
      </w:r>
      <w:r w:rsidRPr="001A6AAB">
        <w:rPr>
          <w:lang w:val="en-US"/>
        </w:rPr>
        <w:t xml:space="preserve"> of October 2021 (starting date is negotiable).</w:t>
      </w:r>
      <w:r w:rsidR="001A6AAB" w:rsidRPr="001A6AAB">
        <w:rPr>
          <w:lang w:val="en-US"/>
        </w:rPr>
        <w:t xml:space="preserve"> The initial contract is for two years</w:t>
      </w:r>
      <w:r w:rsidR="001A6AAB">
        <w:rPr>
          <w:lang w:val="en-US"/>
        </w:rPr>
        <w:t>,</w:t>
      </w:r>
      <w:r w:rsidR="001A6AAB" w:rsidRPr="001A6AAB">
        <w:rPr>
          <w:lang w:val="en-US"/>
        </w:rPr>
        <w:t xml:space="preserve"> but may be extended </w:t>
      </w:r>
      <w:r w:rsidR="001A6AAB" w:rsidRPr="001A6AAB">
        <w:rPr>
          <w:rFonts w:cs="Arial"/>
          <w:szCs w:val="20"/>
          <w:lang w:val="en-US"/>
        </w:rPr>
        <w:t xml:space="preserve">twice to reach a total of six years </w:t>
      </w:r>
      <w:r w:rsidR="001A6AAB" w:rsidRPr="001A6AAB">
        <w:rPr>
          <w:rFonts w:cs="Arial"/>
          <w:b/>
          <w:bCs/>
          <w:szCs w:val="20"/>
          <w:lang w:val="en-US"/>
        </w:rPr>
        <w:t>to allow for completion of a PhD.</w:t>
      </w:r>
      <w:r w:rsidR="001A6AAB">
        <w:rPr>
          <w:rFonts w:cs="Arial"/>
          <w:b/>
          <w:bCs/>
          <w:szCs w:val="20"/>
          <w:lang w:val="en-US"/>
        </w:rPr>
        <w:t xml:space="preserve"> </w:t>
      </w:r>
    </w:p>
    <w:p w14:paraId="609CCC3D" w14:textId="77777777" w:rsidR="00AD3ECC" w:rsidRPr="0080562F" w:rsidRDefault="00AD3ECC" w:rsidP="00AD3ECC">
      <w:pPr>
        <w:jc w:val="both"/>
        <w:rPr>
          <w:lang w:val="en-US"/>
        </w:rPr>
      </w:pPr>
    </w:p>
    <w:p w14:paraId="7A54302D" w14:textId="77777777" w:rsidR="00AD3ECC" w:rsidRDefault="00AD3ECC" w:rsidP="00AD3ECC">
      <w:pPr>
        <w:jc w:val="both"/>
        <w:rPr>
          <w:lang w:val="en-US"/>
        </w:rPr>
      </w:pPr>
      <w:r w:rsidRPr="0080562F">
        <w:rPr>
          <w:lang w:val="en-US"/>
        </w:rPr>
        <w:t xml:space="preserve">If you are an ECAR </w:t>
      </w:r>
      <w:proofErr w:type="spellStart"/>
      <w:r w:rsidRPr="0080562F">
        <w:rPr>
          <w:lang w:val="en-US"/>
        </w:rPr>
        <w:t>diplomate</w:t>
      </w:r>
      <w:proofErr w:type="spellEnd"/>
      <w:r w:rsidRPr="0080562F">
        <w:rPr>
          <w:lang w:val="en-US"/>
        </w:rPr>
        <w:t xml:space="preserve"> or ECAR eligible, this position may interest you. Salary will be commensurate with academic credentials and experience</w:t>
      </w:r>
      <w:r w:rsidR="00F4369A">
        <w:rPr>
          <w:lang w:val="en-US"/>
        </w:rPr>
        <w:t xml:space="preserve">, according to </w:t>
      </w:r>
      <w:proofErr w:type="spellStart"/>
      <w:r w:rsidR="00F4369A">
        <w:rPr>
          <w:lang w:val="en-US"/>
        </w:rPr>
        <w:t>Ugent</w:t>
      </w:r>
      <w:proofErr w:type="spellEnd"/>
      <w:r w:rsidR="00F4369A">
        <w:rPr>
          <w:lang w:val="en-US"/>
        </w:rPr>
        <w:t xml:space="preserve">. </w:t>
      </w:r>
    </w:p>
    <w:p w14:paraId="0AC91D65" w14:textId="77777777" w:rsidR="005A6913" w:rsidRDefault="005A6913" w:rsidP="00AD3ECC">
      <w:pPr>
        <w:jc w:val="both"/>
        <w:rPr>
          <w:lang w:val="en-US"/>
        </w:rPr>
      </w:pPr>
    </w:p>
    <w:p w14:paraId="607966A9" w14:textId="77777777" w:rsidR="00AD3ECC" w:rsidRDefault="00AD3ECC" w:rsidP="00AD3ECC">
      <w:pPr>
        <w:pStyle w:val="NormalWeb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YOUR TASK</w:t>
      </w:r>
      <w:r w:rsidR="007B1E50">
        <w:rPr>
          <w:rFonts w:ascii="Arial" w:hAnsi="Arial" w:cs="Arial"/>
          <w:b/>
          <w:bCs/>
          <w:color w:val="000000"/>
          <w:sz w:val="20"/>
          <w:szCs w:val="20"/>
        </w:rPr>
        <w:t>S</w:t>
      </w:r>
    </w:p>
    <w:p w14:paraId="2C64395D" w14:textId="77777777" w:rsidR="00AD3ECC" w:rsidRDefault="00AD3ECC" w:rsidP="00AD3EC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555"/>
        <w:rPr>
          <w:rFonts w:cs="Arial"/>
          <w:color w:val="000000"/>
          <w:szCs w:val="20"/>
          <w:lang w:val="en-US"/>
        </w:rPr>
      </w:pPr>
      <w:r>
        <w:rPr>
          <w:rFonts w:cs="Arial"/>
          <w:color w:val="000000"/>
          <w:szCs w:val="20"/>
          <w:lang w:val="en-US"/>
        </w:rPr>
        <w:t xml:space="preserve">At least 50% of your assignment will be spent on academic research in preparation of a doctoral dissertation </w:t>
      </w:r>
      <w:r w:rsidR="001A6AAB">
        <w:rPr>
          <w:rFonts w:cs="Arial"/>
          <w:color w:val="000000"/>
          <w:szCs w:val="20"/>
          <w:lang w:val="en-US"/>
        </w:rPr>
        <w:t xml:space="preserve">(PhD) </w:t>
      </w:r>
      <w:r>
        <w:rPr>
          <w:rFonts w:cs="Arial"/>
          <w:color w:val="000000"/>
          <w:szCs w:val="20"/>
          <w:lang w:val="en-US"/>
        </w:rPr>
        <w:t>in the field of reproduction in small animals</w:t>
      </w:r>
    </w:p>
    <w:p w14:paraId="1BF961B4" w14:textId="77777777" w:rsidR="00AD3ECC" w:rsidRDefault="00AD3ECC" w:rsidP="00AD3EC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555"/>
        <w:rPr>
          <w:rFonts w:cs="Arial"/>
          <w:color w:val="000000"/>
          <w:szCs w:val="20"/>
          <w:lang w:val="en-US"/>
        </w:rPr>
      </w:pPr>
      <w:r>
        <w:rPr>
          <w:rFonts w:cs="Arial"/>
          <w:color w:val="000000"/>
          <w:szCs w:val="20"/>
          <w:lang w:val="en-US"/>
        </w:rPr>
        <w:t xml:space="preserve">You will assist in the teaching activities at the department, specifically the following </w:t>
      </w:r>
      <w:proofErr w:type="gramStart"/>
      <w:r>
        <w:rPr>
          <w:rFonts w:cs="Arial"/>
          <w:color w:val="000000"/>
          <w:szCs w:val="20"/>
          <w:lang w:val="en-US"/>
        </w:rPr>
        <w:t xml:space="preserve">courses </w:t>
      </w:r>
      <w:r w:rsidR="001A6AAB">
        <w:rPr>
          <w:rFonts w:cs="Arial"/>
          <w:color w:val="000000"/>
          <w:szCs w:val="20"/>
          <w:lang w:val="en-US"/>
        </w:rPr>
        <w:t>:</w:t>
      </w:r>
      <w:proofErr w:type="gramEnd"/>
      <w:r w:rsidR="001A6AAB">
        <w:rPr>
          <w:rFonts w:cs="Arial"/>
          <w:color w:val="000000"/>
          <w:szCs w:val="20"/>
          <w:lang w:val="en-US"/>
        </w:rPr>
        <w:t xml:space="preserve"> </w:t>
      </w:r>
      <w:r>
        <w:rPr>
          <w:rFonts w:cs="Arial"/>
          <w:color w:val="000000"/>
          <w:szCs w:val="20"/>
          <w:lang w:val="en-US"/>
        </w:rPr>
        <w:t>Reproduction and Obstetrics of small animals.</w:t>
      </w:r>
    </w:p>
    <w:p w14:paraId="492603B7" w14:textId="77777777" w:rsidR="00AD3ECC" w:rsidRDefault="00AD3ECC" w:rsidP="00AD3EC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555"/>
        <w:rPr>
          <w:rFonts w:cs="Arial"/>
          <w:color w:val="000000"/>
          <w:szCs w:val="20"/>
          <w:lang w:val="en-US"/>
        </w:rPr>
      </w:pPr>
      <w:r>
        <w:rPr>
          <w:rFonts w:cs="Arial"/>
          <w:color w:val="000000"/>
          <w:szCs w:val="20"/>
          <w:lang w:val="en-US"/>
        </w:rPr>
        <w:t>You will assist in the internal and external services of the clinic of Reproduction of Small Animals, more specifically the treatment of dogs and cats with reproductive problems, including out-of-hour phone calls and rare weekend consults</w:t>
      </w:r>
    </w:p>
    <w:p w14:paraId="52696EB4" w14:textId="77777777" w:rsidR="00AD3ECC" w:rsidRDefault="00AD3ECC" w:rsidP="00AD3EC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555"/>
        <w:rPr>
          <w:rFonts w:cs="Arial"/>
          <w:color w:val="000000"/>
          <w:szCs w:val="20"/>
          <w:lang w:val="en-US"/>
        </w:rPr>
      </w:pPr>
      <w:r>
        <w:rPr>
          <w:rFonts w:cs="Arial"/>
          <w:color w:val="000000"/>
          <w:szCs w:val="20"/>
          <w:lang w:val="en-US"/>
        </w:rPr>
        <w:t xml:space="preserve">You will receive a training in assisted reproductive techniques such as </w:t>
      </w:r>
      <w:proofErr w:type="spellStart"/>
      <w:r>
        <w:rPr>
          <w:rFonts w:cs="Arial"/>
          <w:color w:val="000000"/>
          <w:szCs w:val="20"/>
          <w:lang w:val="en-US"/>
        </w:rPr>
        <w:t>transcervical</w:t>
      </w:r>
      <w:proofErr w:type="spellEnd"/>
      <w:r>
        <w:rPr>
          <w:rFonts w:cs="Arial"/>
          <w:color w:val="000000"/>
          <w:szCs w:val="20"/>
          <w:lang w:val="en-US"/>
        </w:rPr>
        <w:t xml:space="preserve"> endoscopic insemination, and collection and freezing of semen, as well as in semen analysis.</w:t>
      </w:r>
    </w:p>
    <w:p w14:paraId="31C8C675" w14:textId="77777777" w:rsidR="00AD3ECC" w:rsidRDefault="00AD3ECC" w:rsidP="00AD3EC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555"/>
        <w:rPr>
          <w:rFonts w:cs="Arial"/>
          <w:color w:val="000000"/>
          <w:szCs w:val="20"/>
          <w:lang w:val="en-US"/>
        </w:rPr>
      </w:pPr>
      <w:r>
        <w:rPr>
          <w:rFonts w:cs="Arial"/>
          <w:color w:val="000000"/>
          <w:szCs w:val="20"/>
          <w:lang w:val="en-US"/>
        </w:rPr>
        <w:t>You have a special interest in supervising students in their academic and post-academic career, and you will be teaching students small animal reproduction in the clinic</w:t>
      </w:r>
    </w:p>
    <w:p w14:paraId="7E7252E3" w14:textId="77777777" w:rsidR="00AD3ECC" w:rsidRDefault="00AD3ECC" w:rsidP="005A691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555"/>
        <w:rPr>
          <w:rFonts w:cs="Arial"/>
          <w:color w:val="000000"/>
          <w:szCs w:val="20"/>
          <w:lang w:val="en-US"/>
        </w:rPr>
      </w:pPr>
      <w:r>
        <w:rPr>
          <w:rFonts w:cs="Arial"/>
          <w:color w:val="000000"/>
          <w:szCs w:val="20"/>
          <w:lang w:val="en-US"/>
        </w:rPr>
        <w:t>You are supervising undergraduate students in relation with their exercises, internships and master</w:t>
      </w:r>
      <w:r w:rsidR="005A6913">
        <w:rPr>
          <w:rFonts w:cs="Arial"/>
          <w:color w:val="000000"/>
          <w:szCs w:val="20"/>
          <w:lang w:val="en-US"/>
        </w:rPr>
        <w:t xml:space="preserve"> </w:t>
      </w:r>
      <w:r>
        <w:rPr>
          <w:rFonts w:cs="Arial"/>
          <w:color w:val="000000"/>
          <w:szCs w:val="20"/>
          <w:lang w:val="en-US"/>
        </w:rPr>
        <w:t>t</w:t>
      </w:r>
      <w:r w:rsidRPr="005A6913">
        <w:rPr>
          <w:rFonts w:cs="Arial"/>
          <w:color w:val="000000"/>
          <w:szCs w:val="20"/>
          <w:lang w:val="en-US"/>
        </w:rPr>
        <w:t>heses. </w:t>
      </w:r>
    </w:p>
    <w:p w14:paraId="02E2CD3F" w14:textId="77777777" w:rsidR="005A6913" w:rsidRPr="005A6913" w:rsidRDefault="005A6913" w:rsidP="005A6913">
      <w:pPr>
        <w:shd w:val="clear" w:color="auto" w:fill="FFFFFF"/>
        <w:spacing w:before="100" w:beforeAutospacing="1" w:after="100" w:afterAutospacing="1" w:line="240" w:lineRule="atLeast"/>
        <w:ind w:left="555"/>
        <w:rPr>
          <w:rFonts w:cs="Arial"/>
          <w:color w:val="000000"/>
          <w:szCs w:val="20"/>
          <w:lang w:val="en-US"/>
        </w:rPr>
      </w:pPr>
    </w:p>
    <w:p w14:paraId="51E8AA40" w14:textId="77777777" w:rsidR="00AD3ECC" w:rsidRPr="005A6913" w:rsidRDefault="00AD3ECC" w:rsidP="00AD3ECC">
      <w:pPr>
        <w:pStyle w:val="NormalWeb"/>
        <w:shd w:val="clear" w:color="auto" w:fill="FFFFFF"/>
        <w:rPr>
          <w:rFonts w:ascii="Arial" w:hAnsi="Arial" w:cs="Arial"/>
          <w:color w:val="000000"/>
          <w:sz w:val="20"/>
          <w:szCs w:val="20"/>
          <w:lang w:val="en-US"/>
        </w:rPr>
      </w:pPr>
      <w:r w:rsidRPr="005A6913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WHAT WE ARE LOOKING FOR</w:t>
      </w:r>
    </w:p>
    <w:p w14:paraId="65D83437" w14:textId="77777777" w:rsidR="00AD3ECC" w:rsidRDefault="00AD3ECC" w:rsidP="00AD3EC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555"/>
        <w:rPr>
          <w:rFonts w:cs="Arial"/>
          <w:color w:val="000000"/>
          <w:szCs w:val="20"/>
          <w:lang w:val="en-US"/>
        </w:rPr>
      </w:pPr>
      <w:r>
        <w:rPr>
          <w:rFonts w:cs="Arial"/>
          <w:color w:val="000000"/>
          <w:szCs w:val="20"/>
          <w:lang w:val="en-US"/>
        </w:rPr>
        <w:t>You hold a degree of Master in Veterinary Medicine (preferably in Small Animal Medicine). For diplomas awarded outside the European Union, a certificate of equivalence (NARIC) must be submitted. The degree requirements need to be fulfilled at the start of your appointment.</w:t>
      </w:r>
    </w:p>
    <w:p w14:paraId="32580017" w14:textId="77777777" w:rsidR="00AD3ECC" w:rsidRDefault="00AD3ECC" w:rsidP="00AD3EC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555"/>
        <w:rPr>
          <w:rFonts w:cs="Arial"/>
          <w:color w:val="000000"/>
          <w:szCs w:val="20"/>
          <w:lang w:val="en-US"/>
        </w:rPr>
      </w:pPr>
      <w:r>
        <w:rPr>
          <w:rFonts w:cs="Arial"/>
          <w:color w:val="000000"/>
          <w:szCs w:val="20"/>
          <w:lang w:val="en-US"/>
        </w:rPr>
        <w:t>You are interested in academic and/or project-based research and services.</w:t>
      </w:r>
    </w:p>
    <w:p w14:paraId="75085196" w14:textId="77777777" w:rsidR="00AD3ECC" w:rsidRDefault="00AD3ECC" w:rsidP="00AD3EC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555"/>
        <w:rPr>
          <w:rFonts w:cs="Arial"/>
          <w:color w:val="000000"/>
          <w:szCs w:val="20"/>
          <w:lang w:val="en-US"/>
        </w:rPr>
      </w:pPr>
      <w:r>
        <w:rPr>
          <w:rFonts w:cs="Arial"/>
          <w:color w:val="000000"/>
          <w:szCs w:val="20"/>
          <w:lang w:val="en-US"/>
        </w:rPr>
        <w:t>Any teaching experience or participation in extra training, conferences, etc. is recommended. Specialization in the field of small animal reproduction is a plus (ECAR, ACT).   </w:t>
      </w:r>
    </w:p>
    <w:p w14:paraId="5B2EE286" w14:textId="77777777" w:rsidR="00AD3ECC" w:rsidRDefault="00AD3ECC" w:rsidP="00AD3EC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555"/>
        <w:rPr>
          <w:rFonts w:cs="Arial"/>
          <w:color w:val="000000"/>
          <w:szCs w:val="20"/>
          <w:lang w:val="en-US"/>
        </w:rPr>
      </w:pPr>
      <w:r>
        <w:rPr>
          <w:rFonts w:cs="Arial"/>
          <w:color w:val="000000"/>
          <w:szCs w:val="20"/>
          <w:lang w:val="en-US"/>
        </w:rPr>
        <w:t>You have excellent teaching and communication skills.</w:t>
      </w:r>
    </w:p>
    <w:p w14:paraId="30B51269" w14:textId="77777777" w:rsidR="00AD3ECC" w:rsidRPr="00B829D7" w:rsidRDefault="00AD3ECC" w:rsidP="00AD3EC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555"/>
        <w:rPr>
          <w:rFonts w:cs="Arial"/>
          <w:color w:val="000000"/>
          <w:szCs w:val="20"/>
          <w:lang w:val="en-US"/>
        </w:rPr>
      </w:pPr>
      <w:r>
        <w:rPr>
          <w:rFonts w:cs="Arial"/>
          <w:color w:val="000000"/>
          <w:szCs w:val="20"/>
          <w:lang w:val="en-US"/>
        </w:rPr>
        <w:t>You are a team player and prepared to brainstorm on improving education of the students, via modelling and innovative educational tools.</w:t>
      </w:r>
    </w:p>
    <w:p w14:paraId="2D9016EB" w14:textId="77777777" w:rsidR="001A6AAB" w:rsidRDefault="001A6AAB" w:rsidP="00AD3ECC">
      <w:pPr>
        <w:jc w:val="both"/>
        <w:rPr>
          <w:lang w:val="en-US"/>
        </w:rPr>
      </w:pPr>
    </w:p>
    <w:p w14:paraId="0BCC07DF" w14:textId="77777777" w:rsidR="00595EE4" w:rsidRDefault="00595EE4" w:rsidP="005A6913">
      <w:pPr>
        <w:jc w:val="both"/>
        <w:rPr>
          <w:lang w:val="en-US"/>
        </w:rPr>
      </w:pPr>
    </w:p>
    <w:p w14:paraId="2D56A8F7" w14:textId="77777777" w:rsidR="00595EE4" w:rsidRDefault="00595EE4" w:rsidP="005A6913">
      <w:pPr>
        <w:jc w:val="both"/>
        <w:rPr>
          <w:lang w:val="en-US"/>
        </w:rPr>
      </w:pPr>
    </w:p>
    <w:p w14:paraId="709CD2FC" w14:textId="77777777" w:rsidR="005A6913" w:rsidRDefault="005A6913" w:rsidP="005A6913">
      <w:pPr>
        <w:jc w:val="both"/>
        <w:rPr>
          <w:lang w:val="en-US"/>
        </w:rPr>
      </w:pPr>
      <w:r w:rsidRPr="0080562F">
        <w:rPr>
          <w:lang w:val="en-US"/>
        </w:rPr>
        <w:lastRenderedPageBreak/>
        <w:t xml:space="preserve">The </w:t>
      </w:r>
      <w:r>
        <w:rPr>
          <w:lang w:val="en-US"/>
        </w:rPr>
        <w:t>research assistant</w:t>
      </w:r>
      <w:r w:rsidRPr="0080562F">
        <w:rPr>
          <w:lang w:val="en-US"/>
        </w:rPr>
        <w:t xml:space="preserve"> will work in a team with </w:t>
      </w:r>
      <w:r>
        <w:rPr>
          <w:lang w:val="en-US"/>
        </w:rPr>
        <w:t>one</w:t>
      </w:r>
      <w:r w:rsidRPr="0080562F">
        <w:rPr>
          <w:lang w:val="en-US"/>
        </w:rPr>
        <w:t xml:space="preserve"> ECAR </w:t>
      </w:r>
      <w:proofErr w:type="spellStart"/>
      <w:r w:rsidRPr="0080562F">
        <w:rPr>
          <w:lang w:val="en-US"/>
        </w:rPr>
        <w:t>diplomate</w:t>
      </w:r>
      <w:proofErr w:type="spellEnd"/>
      <w:r>
        <w:rPr>
          <w:lang w:val="en-US"/>
        </w:rPr>
        <w:t>, one part-time veterinarian, two PhD repro-students,</w:t>
      </w:r>
      <w:r w:rsidRPr="0080562F">
        <w:rPr>
          <w:lang w:val="en-US"/>
        </w:rPr>
        <w:t xml:space="preserve"> and one </w:t>
      </w:r>
      <w:r>
        <w:rPr>
          <w:lang w:val="en-US"/>
        </w:rPr>
        <w:t>ECAR-resident</w:t>
      </w:r>
      <w:r w:rsidRPr="0080562F">
        <w:rPr>
          <w:lang w:val="en-US"/>
        </w:rPr>
        <w:t xml:space="preserve">. In-depth training will be provided if the recruited clinician does not have the necessary experience for all the tasks. </w:t>
      </w:r>
    </w:p>
    <w:p w14:paraId="4B5703C9" w14:textId="77777777" w:rsidR="005A6913" w:rsidRPr="0080562F" w:rsidRDefault="005A6913" w:rsidP="005A6913">
      <w:pPr>
        <w:jc w:val="both"/>
        <w:rPr>
          <w:lang w:val="en-US"/>
        </w:rPr>
      </w:pPr>
      <w:r>
        <w:rPr>
          <w:lang w:val="en-US"/>
        </w:rPr>
        <w:t xml:space="preserve">The topic of the PhD will be discussed depending on the interest of the candidate, while possible topics are numerous such as freezing of dog or cat semen (ejaculated or </w:t>
      </w:r>
      <w:proofErr w:type="spellStart"/>
      <w:r>
        <w:rPr>
          <w:lang w:val="en-US"/>
        </w:rPr>
        <w:t>epididymal</w:t>
      </w:r>
      <w:proofErr w:type="spellEnd"/>
      <w:r>
        <w:rPr>
          <w:lang w:val="en-US"/>
        </w:rPr>
        <w:t xml:space="preserve">), relationship between nutrition and dog semen quality, follow-up of pups and kittens in catteries and dog kennels, infertility in dogs and cats etc…. </w:t>
      </w:r>
    </w:p>
    <w:p w14:paraId="643901C5" w14:textId="77777777" w:rsidR="005A6913" w:rsidRPr="0080562F" w:rsidRDefault="005A6913" w:rsidP="005A6913">
      <w:pPr>
        <w:jc w:val="both"/>
        <w:rPr>
          <w:lang w:val="en-US"/>
        </w:rPr>
      </w:pPr>
      <w:r w:rsidRPr="0080562F">
        <w:rPr>
          <w:lang w:val="en-US"/>
        </w:rPr>
        <w:t xml:space="preserve">Knowledge of the </w:t>
      </w:r>
      <w:r>
        <w:rPr>
          <w:lang w:val="en-US"/>
        </w:rPr>
        <w:t>Dutch</w:t>
      </w:r>
      <w:r w:rsidRPr="0080562F">
        <w:rPr>
          <w:lang w:val="en-US"/>
        </w:rPr>
        <w:t xml:space="preserve"> language will be appreciated, </w:t>
      </w:r>
      <w:r>
        <w:rPr>
          <w:lang w:val="en-US"/>
        </w:rPr>
        <w:t>but is not necessary, provided the applicant has excellent knowledge of English (speaking and writing skills)</w:t>
      </w:r>
      <w:r w:rsidRPr="0080562F">
        <w:rPr>
          <w:lang w:val="en-US"/>
        </w:rPr>
        <w:t>.</w:t>
      </w:r>
    </w:p>
    <w:p w14:paraId="7A05D4E7" w14:textId="7A237DBC" w:rsidR="005A6913" w:rsidRPr="0080562F" w:rsidRDefault="005A6913" w:rsidP="005A6913">
      <w:pPr>
        <w:jc w:val="both"/>
        <w:rPr>
          <w:lang w:val="en-US"/>
        </w:rPr>
      </w:pPr>
      <w:r w:rsidRPr="0080562F">
        <w:rPr>
          <w:lang w:val="en-US"/>
        </w:rPr>
        <w:t xml:space="preserve">Our Veterinary Teaching Hospital offers state of the art facilities and equipment (24/7 opening, consulting rooms, general and specialized surgery rooms, endoscopy, ultrasonography, digital X-ray, CT-scan, fully-equipped diagnostic and research lab, hormonal assays…). </w:t>
      </w:r>
      <w:r>
        <w:rPr>
          <w:lang w:val="en-US"/>
        </w:rPr>
        <w:t xml:space="preserve">The faculty of Veterinary Medicine is </w:t>
      </w:r>
      <w:r w:rsidR="00DC6879">
        <w:rPr>
          <w:lang w:val="en-US"/>
        </w:rPr>
        <w:t>EA</w:t>
      </w:r>
      <w:r w:rsidRPr="0080562F">
        <w:rPr>
          <w:lang w:val="en-US"/>
        </w:rPr>
        <w:t>EV</w:t>
      </w:r>
      <w:r w:rsidR="00D4240F">
        <w:rPr>
          <w:lang w:val="en-US"/>
        </w:rPr>
        <w:t>E</w:t>
      </w:r>
      <w:r w:rsidRPr="0080562F">
        <w:rPr>
          <w:lang w:val="en-US"/>
        </w:rPr>
        <w:t xml:space="preserve"> accredited</w:t>
      </w:r>
      <w:r>
        <w:rPr>
          <w:lang w:val="en-US"/>
        </w:rPr>
        <w:t>: the campus is very modern and green,</w:t>
      </w:r>
      <w:r w:rsidRPr="0080562F">
        <w:rPr>
          <w:lang w:val="en-US"/>
        </w:rPr>
        <w:t xml:space="preserve"> </w:t>
      </w:r>
      <w:r>
        <w:rPr>
          <w:lang w:val="en-US"/>
        </w:rPr>
        <w:t xml:space="preserve">easily accessible by car or by bicycle and </w:t>
      </w:r>
      <w:r w:rsidRPr="0080562F">
        <w:rPr>
          <w:lang w:val="en-US"/>
        </w:rPr>
        <w:t xml:space="preserve">is located in the south </w:t>
      </w:r>
      <w:r>
        <w:rPr>
          <w:lang w:val="en-US"/>
        </w:rPr>
        <w:t>west</w:t>
      </w:r>
      <w:r w:rsidRPr="0080562F">
        <w:rPr>
          <w:lang w:val="en-US"/>
        </w:rPr>
        <w:t xml:space="preserve"> of </w:t>
      </w:r>
      <w:r>
        <w:rPr>
          <w:lang w:val="en-US"/>
        </w:rPr>
        <w:t>Ghent</w:t>
      </w:r>
      <w:r w:rsidRPr="0080562F">
        <w:rPr>
          <w:lang w:val="en-US"/>
        </w:rPr>
        <w:t xml:space="preserve">. </w:t>
      </w:r>
      <w:r>
        <w:rPr>
          <w:lang w:val="en-US"/>
        </w:rPr>
        <w:t>Ghent is about 8 km from the faculty and is a beautiful medieval city with many</w:t>
      </w:r>
      <w:r w:rsidRPr="0080562F">
        <w:rPr>
          <w:lang w:val="en-US"/>
        </w:rPr>
        <w:t xml:space="preserve"> parks, art museums, </w:t>
      </w:r>
      <w:r>
        <w:rPr>
          <w:lang w:val="en-US"/>
        </w:rPr>
        <w:t xml:space="preserve">movie </w:t>
      </w:r>
      <w:r w:rsidRPr="0080562F">
        <w:rPr>
          <w:lang w:val="en-US"/>
        </w:rPr>
        <w:t>theatres, and restaurants.</w:t>
      </w:r>
    </w:p>
    <w:p w14:paraId="4CC5A92A" w14:textId="77777777" w:rsidR="005A6913" w:rsidRDefault="005A6913" w:rsidP="007B1E50">
      <w:pPr>
        <w:rPr>
          <w:lang w:val="en-US"/>
        </w:rPr>
      </w:pPr>
    </w:p>
    <w:p w14:paraId="55F784DA" w14:textId="77777777" w:rsidR="005A6913" w:rsidRDefault="005A6913" w:rsidP="007B1E50">
      <w:pPr>
        <w:rPr>
          <w:lang w:val="en-US"/>
        </w:rPr>
      </w:pPr>
    </w:p>
    <w:p w14:paraId="13B07BCF" w14:textId="77777777" w:rsidR="005A6913" w:rsidRPr="005A6913" w:rsidRDefault="00AD3ECC" w:rsidP="007B1E50">
      <w:pPr>
        <w:rPr>
          <w:b/>
          <w:lang w:val="en-US"/>
        </w:rPr>
      </w:pPr>
      <w:r w:rsidRPr="005A6913">
        <w:rPr>
          <w:b/>
          <w:lang w:val="en-US"/>
        </w:rPr>
        <w:t xml:space="preserve">Are you interested in joining our team? </w:t>
      </w:r>
    </w:p>
    <w:p w14:paraId="748A7B27" w14:textId="77777777" w:rsidR="00B51864" w:rsidRDefault="005A6913" w:rsidP="007B1E50">
      <w:pPr>
        <w:rPr>
          <w:lang w:val="en-US"/>
        </w:rPr>
      </w:pPr>
      <w:r>
        <w:rPr>
          <w:rFonts w:cs="Arial"/>
          <w:szCs w:val="20"/>
          <w:lang w:val="en-US"/>
        </w:rPr>
        <w:t>P</w:t>
      </w:r>
      <w:r w:rsidR="00630BA7">
        <w:rPr>
          <w:rFonts w:cs="Arial"/>
          <w:szCs w:val="20"/>
          <w:lang w:val="en-US"/>
        </w:rPr>
        <w:t>lease contact</w:t>
      </w:r>
      <w:r w:rsidR="00AD3ECC" w:rsidRPr="0080562F">
        <w:rPr>
          <w:lang w:val="en-US"/>
        </w:rPr>
        <w:t xml:space="preserve"> Prof. </w:t>
      </w:r>
      <w:r w:rsidR="00B829D7">
        <w:rPr>
          <w:lang w:val="en-US"/>
        </w:rPr>
        <w:t xml:space="preserve">Ann Van </w:t>
      </w:r>
      <w:proofErr w:type="spellStart"/>
      <w:r w:rsidR="00B829D7">
        <w:rPr>
          <w:lang w:val="en-US"/>
        </w:rPr>
        <w:t>Soom</w:t>
      </w:r>
      <w:proofErr w:type="spellEnd"/>
      <w:r w:rsidR="00AD3ECC" w:rsidRPr="0080562F">
        <w:rPr>
          <w:lang w:val="en-US"/>
        </w:rPr>
        <w:t xml:space="preserve"> (</w:t>
      </w:r>
      <w:hyperlink r:id="rId11" w:history="1">
        <w:r w:rsidR="00B829D7" w:rsidRPr="00B85735">
          <w:rPr>
            <w:rStyle w:val="Lienhypertexte"/>
            <w:lang w:val="en-US"/>
          </w:rPr>
          <w:t>ann.vansoom@ugent.be</w:t>
        </w:r>
      </w:hyperlink>
      <w:r w:rsidR="00AD3ECC" w:rsidRPr="0080562F">
        <w:rPr>
          <w:lang w:val="en-US"/>
        </w:rPr>
        <w:t>)</w:t>
      </w:r>
      <w:r w:rsidR="00B51864">
        <w:rPr>
          <w:lang w:val="en-US"/>
        </w:rPr>
        <w:t xml:space="preserve"> for</w:t>
      </w:r>
      <w:r w:rsidR="00630BA7">
        <w:rPr>
          <w:lang w:val="en-US"/>
        </w:rPr>
        <w:t xml:space="preserve"> </w:t>
      </w:r>
      <w:r w:rsidR="00B51864">
        <w:rPr>
          <w:lang w:val="en-US"/>
        </w:rPr>
        <w:t xml:space="preserve">further details. </w:t>
      </w:r>
    </w:p>
    <w:p w14:paraId="7FA387E4" w14:textId="77777777" w:rsidR="007B1E50" w:rsidRDefault="00630BA7" w:rsidP="007B1E50">
      <w:pPr>
        <w:rPr>
          <w:rFonts w:cs="Arial"/>
          <w:b/>
          <w:bCs/>
          <w:szCs w:val="20"/>
          <w:lang w:val="en-US"/>
        </w:rPr>
      </w:pPr>
      <w:r>
        <w:rPr>
          <w:lang w:val="en-US"/>
        </w:rPr>
        <w:t xml:space="preserve">Applications need to be performed </w:t>
      </w:r>
      <w:r w:rsidR="00B51864">
        <w:rPr>
          <w:lang w:val="en-US"/>
        </w:rPr>
        <w:t>on</w:t>
      </w:r>
      <w:r>
        <w:rPr>
          <w:lang w:val="en-US"/>
        </w:rPr>
        <w:t xml:space="preserve"> </w:t>
      </w:r>
      <w:r w:rsidR="00B51864">
        <w:rPr>
          <w:lang w:val="en-US"/>
        </w:rPr>
        <w:t xml:space="preserve">the website of </w:t>
      </w:r>
      <w:proofErr w:type="spellStart"/>
      <w:r w:rsidR="00B51864">
        <w:rPr>
          <w:lang w:val="en-US"/>
        </w:rPr>
        <w:t>UGent</w:t>
      </w:r>
      <w:proofErr w:type="spellEnd"/>
      <w:r w:rsidR="00B51864">
        <w:rPr>
          <w:lang w:val="en-US"/>
        </w:rPr>
        <w:t xml:space="preserve">: </w:t>
      </w:r>
      <w:hyperlink r:id="rId12" w:history="1">
        <w:r w:rsidR="00B51864">
          <w:rPr>
            <w:rStyle w:val="Lienhypertexte"/>
            <w:lang w:val="en-US"/>
          </w:rPr>
          <w:t xml:space="preserve">position full time assistant </w:t>
        </w:r>
        <w:proofErr w:type="spellStart"/>
        <w:r w:rsidR="00B51864">
          <w:rPr>
            <w:rStyle w:val="Lienhypertexte"/>
            <w:lang w:val="en-US"/>
          </w:rPr>
          <w:t>UGent</w:t>
        </w:r>
        <w:proofErr w:type="spellEnd"/>
      </w:hyperlink>
      <w:r>
        <w:rPr>
          <w:lang w:val="en-US"/>
        </w:rPr>
        <w:t xml:space="preserve">. </w:t>
      </w:r>
      <w:r w:rsidR="00B829D7">
        <w:rPr>
          <w:lang w:val="en-US"/>
        </w:rPr>
        <w:t>Please be aware that only applications via th</w:t>
      </w:r>
      <w:r w:rsidR="00B51864">
        <w:rPr>
          <w:lang w:val="en-US"/>
        </w:rPr>
        <w:t>is link</w:t>
      </w:r>
      <w:r w:rsidR="00B829D7">
        <w:rPr>
          <w:lang w:val="en-US"/>
        </w:rPr>
        <w:t xml:space="preserve"> will be considered. </w:t>
      </w:r>
      <w:r w:rsidR="00B51864">
        <w:rPr>
          <w:rFonts w:cs="Arial"/>
          <w:b/>
          <w:bCs/>
          <w:szCs w:val="20"/>
          <w:lang w:val="en-US"/>
        </w:rPr>
        <w:t xml:space="preserve">Please note that the deadline for application is </w:t>
      </w:r>
      <w:r w:rsidR="00B51864">
        <w:rPr>
          <w:rFonts w:cs="Arial"/>
          <w:b/>
          <w:bCs/>
          <w:szCs w:val="20"/>
          <w:u w:val="single"/>
          <w:lang w:val="en-US"/>
        </w:rPr>
        <w:t>September 7</w:t>
      </w:r>
      <w:r w:rsidR="00B51864">
        <w:rPr>
          <w:rFonts w:cs="Arial"/>
          <w:b/>
          <w:bCs/>
          <w:szCs w:val="20"/>
          <w:u w:val="single"/>
          <w:vertAlign w:val="superscript"/>
          <w:lang w:val="en-US"/>
        </w:rPr>
        <w:t>th</w:t>
      </w:r>
      <w:r w:rsidR="00B51864">
        <w:rPr>
          <w:rFonts w:cs="Arial"/>
          <w:b/>
          <w:bCs/>
          <w:szCs w:val="20"/>
          <w:u w:val="single"/>
          <w:lang w:val="en-US"/>
        </w:rPr>
        <w:t>, 2021</w:t>
      </w:r>
      <w:r w:rsidR="00B51864">
        <w:rPr>
          <w:rFonts w:cs="Arial"/>
          <w:b/>
          <w:bCs/>
          <w:szCs w:val="20"/>
          <w:lang w:val="en-US"/>
        </w:rPr>
        <w:t xml:space="preserve">. </w:t>
      </w:r>
      <w:r w:rsidR="00B829D7">
        <w:rPr>
          <w:lang w:val="en-US"/>
        </w:rPr>
        <w:t>Late applications are no</w:t>
      </w:r>
      <w:r>
        <w:rPr>
          <w:lang w:val="en-US"/>
        </w:rPr>
        <w:t>t valid.</w:t>
      </w:r>
      <w:r w:rsidR="007B1E50" w:rsidRPr="007B1E50">
        <w:rPr>
          <w:rFonts w:cs="Arial"/>
          <w:b/>
          <w:bCs/>
          <w:szCs w:val="20"/>
          <w:lang w:val="en-US"/>
        </w:rPr>
        <w:t xml:space="preserve"> </w:t>
      </w:r>
    </w:p>
    <w:p w14:paraId="3FA1386E" w14:textId="77777777" w:rsidR="00595EE4" w:rsidRDefault="00595EE4" w:rsidP="005A6913">
      <w:pPr>
        <w:rPr>
          <w:rFonts w:cs="Arial"/>
          <w:b/>
          <w:bCs/>
          <w:szCs w:val="20"/>
          <w:lang w:val="en-US"/>
        </w:rPr>
      </w:pPr>
    </w:p>
    <w:p w14:paraId="26FE9E84" w14:textId="77777777" w:rsidR="00B51864" w:rsidRDefault="00B51864" w:rsidP="005A6913">
      <w:pPr>
        <w:rPr>
          <w:rFonts w:cs="Arial"/>
          <w:b/>
          <w:bCs/>
          <w:szCs w:val="20"/>
          <w:lang w:val="en-US"/>
        </w:rPr>
      </w:pPr>
    </w:p>
    <w:p w14:paraId="1113FD88" w14:textId="77777777" w:rsidR="005A6913" w:rsidRDefault="007B1E50" w:rsidP="005A6913">
      <w:pPr>
        <w:rPr>
          <w:rFonts w:cs="Arial"/>
          <w:b/>
          <w:bCs/>
          <w:noProof/>
          <w:szCs w:val="20"/>
          <w:lang w:val="en-US"/>
        </w:rPr>
      </w:pPr>
      <w:r>
        <w:rPr>
          <w:rFonts w:cs="Arial"/>
          <w:b/>
          <w:bCs/>
          <w:szCs w:val="20"/>
          <w:lang w:val="en-US"/>
        </w:rPr>
        <w:t>Feel free to distribute this mail among other interested colleagues.</w:t>
      </w:r>
      <w:r w:rsidR="005A6913" w:rsidRPr="005A6913">
        <w:rPr>
          <w:rFonts w:cs="Arial"/>
          <w:b/>
          <w:bCs/>
          <w:noProof/>
          <w:szCs w:val="20"/>
          <w:lang w:val="en-US"/>
        </w:rPr>
        <w:t xml:space="preserve"> </w:t>
      </w:r>
    </w:p>
    <w:p w14:paraId="46F1FA23" w14:textId="77777777" w:rsidR="00595EE4" w:rsidRDefault="00595EE4" w:rsidP="005A6913">
      <w:pPr>
        <w:rPr>
          <w:rFonts w:cs="Arial"/>
          <w:b/>
          <w:bCs/>
          <w:noProof/>
          <w:szCs w:val="20"/>
          <w:lang w:val="en-US"/>
        </w:rPr>
      </w:pPr>
    </w:p>
    <w:p w14:paraId="4C15DF3D" w14:textId="77777777" w:rsidR="005A6913" w:rsidRPr="005A6913" w:rsidRDefault="005A6913" w:rsidP="005A6913">
      <w:pPr>
        <w:jc w:val="center"/>
        <w:rPr>
          <w:rFonts w:cs="Arial"/>
          <w:b/>
          <w:bCs/>
          <w:szCs w:val="20"/>
          <w:lang w:val="en-US"/>
        </w:rPr>
      </w:pPr>
      <w:r>
        <w:rPr>
          <w:rFonts w:cs="Arial"/>
          <w:b/>
          <w:bCs/>
          <w:noProof/>
          <w:szCs w:val="20"/>
          <w:lang w:val="fr-FR" w:eastAsia="fr-FR"/>
        </w:rPr>
        <w:drawing>
          <wp:inline distT="0" distB="0" distL="0" distR="0" wp14:anchorId="7E220EC8" wp14:editId="7B9E16DF">
            <wp:extent cx="6076279" cy="4039262"/>
            <wp:effectExtent l="0" t="0" r="127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2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72" b="38631"/>
                    <a:stretch/>
                  </pic:blipFill>
                  <pic:spPr bwMode="auto">
                    <a:xfrm>
                      <a:off x="0" y="0"/>
                      <a:ext cx="6092742" cy="4050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A6913" w:rsidRPr="005A6913" w:rsidSect="00595EE4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1985" w:right="1133" w:bottom="1276" w:left="1202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B3A680" w14:textId="77777777" w:rsidR="004E02D0" w:rsidRDefault="004E02D0" w:rsidP="00F312C5">
      <w:pPr>
        <w:spacing w:line="240" w:lineRule="auto"/>
      </w:pPr>
      <w:r>
        <w:separator/>
      </w:r>
    </w:p>
  </w:endnote>
  <w:endnote w:type="continuationSeparator" w:id="0">
    <w:p w14:paraId="133B2AD0" w14:textId="77777777" w:rsidR="004E02D0" w:rsidRDefault="004E02D0" w:rsidP="00F312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70202A" w14:textId="77777777" w:rsidR="00595EE4" w:rsidRDefault="00595EE4">
    <w:pPr>
      <w:pStyle w:val="Pieddepage"/>
    </w:pPr>
    <w:r>
      <w:rPr>
        <w:noProof/>
        <w:lang w:val="fr-FR" w:eastAsia="fr-FR"/>
      </w:rPr>
      <w:drawing>
        <wp:anchor distT="0" distB="0" distL="114300" distR="114300" simplePos="0" relativeHeight="251665408" behindDoc="0" locked="0" layoutInCell="1" allowOverlap="1" wp14:anchorId="68AC8B24" wp14:editId="3E62C722">
          <wp:simplePos x="0" y="0"/>
          <wp:positionH relativeFrom="page">
            <wp:posOffset>294039</wp:posOffset>
          </wp:positionH>
          <wp:positionV relativeFrom="page">
            <wp:posOffset>9270733</wp:posOffset>
          </wp:positionV>
          <wp:extent cx="1908000" cy="1526400"/>
          <wp:effectExtent l="0" t="0" r="0" b="0"/>
          <wp:wrapNone/>
          <wp:docPr id="241" name="Logo UGent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UGent_EN_RGB_300_kleur_stationar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000" cy="152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1A56D5" w14:textId="77777777" w:rsidR="00F312C5" w:rsidRDefault="00E10B05">
    <w:pPr>
      <w:pStyle w:val="Pieddepage"/>
    </w:pPr>
    <w:r>
      <w:rPr>
        <w:noProof/>
        <w:lang w:val="fr-FR" w:eastAsia="fr-FR"/>
      </w:rPr>
      <w:drawing>
        <wp:anchor distT="0" distB="0" distL="114300" distR="114300" simplePos="0" relativeHeight="251660288" behindDoc="0" locked="0" layoutInCell="1" allowOverlap="1" wp14:anchorId="7E1C4115" wp14:editId="1CF9AC6E">
          <wp:simplePos x="0" y="0"/>
          <wp:positionH relativeFrom="page">
            <wp:posOffset>381635</wp:posOffset>
          </wp:positionH>
          <wp:positionV relativeFrom="page">
            <wp:posOffset>9152890</wp:posOffset>
          </wp:positionV>
          <wp:extent cx="1908000" cy="1526400"/>
          <wp:effectExtent l="0" t="0" r="0" b="0"/>
          <wp:wrapNone/>
          <wp:docPr id="243" name="Logo UGent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UGent_EN_RGB_300_kleur_stationar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000" cy="152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12C5"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158BDB8" wp14:editId="347319CE">
              <wp:simplePos x="0" y="0"/>
              <wp:positionH relativeFrom="page">
                <wp:posOffset>0</wp:posOffset>
              </wp:positionH>
              <wp:positionV relativeFrom="page">
                <wp:posOffset>9086850</wp:posOffset>
              </wp:positionV>
              <wp:extent cx="7534275" cy="1228725"/>
              <wp:effectExtent l="0" t="0" r="28575" b="28575"/>
              <wp:wrapNone/>
              <wp:docPr id="2" name="Rechthoek 2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4275" cy="12287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FF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6AA4EC8" id="Rechthoek 2" o:spid="_x0000_s1026" style="position:absolute;margin-left:0;margin-top:715.5pt;width:593.25pt;height:96.75pt;z-index:2516551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" filled="f" strokecolor="red" strokeweight=".25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E071E7" w14:textId="77777777" w:rsidR="004E02D0" w:rsidRDefault="004E02D0" w:rsidP="00F312C5">
      <w:pPr>
        <w:spacing w:line="240" w:lineRule="auto"/>
      </w:pPr>
      <w:r>
        <w:separator/>
      </w:r>
    </w:p>
  </w:footnote>
  <w:footnote w:type="continuationSeparator" w:id="0">
    <w:p w14:paraId="08A89F53" w14:textId="77777777" w:rsidR="004E02D0" w:rsidRDefault="004E02D0" w:rsidP="00F312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100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567" w:type="dxa"/>
      </w:tblCellMar>
      <w:tblLook w:val="04A0" w:firstRow="1" w:lastRow="0" w:firstColumn="1" w:lastColumn="0" w:noHBand="0" w:noVBand="1"/>
    </w:tblPr>
    <w:tblGrid>
      <w:gridCol w:w="2404"/>
      <w:gridCol w:w="2404"/>
      <w:gridCol w:w="5290"/>
    </w:tblGrid>
    <w:tr w:rsidR="00351E5E" w14:paraId="173B65FF" w14:textId="77777777" w:rsidTr="008C0913">
      <w:trPr>
        <w:trHeight w:hRule="exact" w:val="68"/>
      </w:trPr>
      <w:tc>
        <w:tcPr>
          <w:tcW w:w="2404" w:type="dxa"/>
        </w:tcPr>
        <w:p w14:paraId="1B4EE5A4" w14:textId="77777777" w:rsidR="00351E5E" w:rsidRDefault="00351E5E" w:rsidP="00351E5E">
          <w:pPr>
            <w:pStyle w:val="Referenceheading"/>
            <w:framePr w:hSpace="0" w:wrap="auto" w:vAnchor="margin" w:yAlign="inline"/>
            <w:suppressOverlap w:val="0"/>
          </w:pPr>
          <w:r>
            <w:t>date</w:t>
          </w:r>
        </w:p>
        <w:p w14:paraId="3CCC9666" w14:textId="77777777" w:rsidR="00351E5E" w:rsidRPr="001C597D" w:rsidRDefault="00351E5E" w:rsidP="00351E5E"/>
      </w:tc>
      <w:tc>
        <w:tcPr>
          <w:tcW w:w="2404" w:type="dxa"/>
        </w:tcPr>
        <w:p w14:paraId="0FB2AE62" w14:textId="77777777" w:rsidR="00351E5E" w:rsidRPr="00654107" w:rsidRDefault="00351E5E" w:rsidP="00351E5E"/>
      </w:tc>
      <w:tc>
        <w:tcPr>
          <w:tcW w:w="5290" w:type="dxa"/>
        </w:tcPr>
        <w:p w14:paraId="54D8AB95" w14:textId="77777777" w:rsidR="00351E5E" w:rsidRDefault="00351E5E" w:rsidP="00437E84"/>
      </w:tc>
    </w:tr>
  </w:tbl>
  <w:p w14:paraId="5CC4AC92" w14:textId="77777777" w:rsidR="00231A49" w:rsidRDefault="00181C48">
    <w:pPr>
      <w:pStyle w:val="En-tte"/>
    </w:pPr>
    <w:r>
      <w:rPr>
        <w:noProof/>
        <w:lang w:val="fr-FR" w:eastAsia="fr-FR"/>
      </w:rPr>
      <w:drawing>
        <wp:anchor distT="0" distB="0" distL="114300" distR="114300" simplePos="0" relativeHeight="251656192" behindDoc="0" locked="0" layoutInCell="1" allowOverlap="1" wp14:anchorId="69FCACEB" wp14:editId="1D8293E2">
          <wp:simplePos x="0" y="0"/>
          <wp:positionH relativeFrom="page">
            <wp:posOffset>381635</wp:posOffset>
          </wp:positionH>
          <wp:positionV relativeFrom="page">
            <wp:posOffset>0</wp:posOffset>
          </wp:positionV>
          <wp:extent cx="3056400" cy="1144800"/>
          <wp:effectExtent l="0" t="0" r="0" b="0"/>
          <wp:wrapNone/>
          <wp:docPr id="239" name="Afbeelding 9" descr="C:\Users\rbodd\AppData\Local\Microsoft\Windows\INetCache\Content.Word\icoon_UGent_DI_EN_RGB_2400_kle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bodd\AppData\Local\Microsoft\Windows\INetCache\Content.Word\icoon_UGent_DI_EN_RGB_2400_kleu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6400" cy="114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1203">
      <w:rPr>
        <w:noProof/>
        <w:lang w:val="fr-FR" w:eastAsia="fr-FR"/>
      </w:rPr>
      <w:drawing>
        <wp:anchor distT="0" distB="0" distL="114300" distR="114300" simplePos="0" relativeHeight="251654144" behindDoc="0" locked="0" layoutInCell="1" allowOverlap="1" wp14:anchorId="356FF6C8" wp14:editId="235B1A8B">
          <wp:simplePos x="0" y="0"/>
          <wp:positionH relativeFrom="page">
            <wp:posOffset>381635</wp:posOffset>
          </wp:positionH>
          <wp:positionV relativeFrom="page">
            <wp:posOffset>0</wp:posOffset>
          </wp:positionV>
          <wp:extent cx="3434400" cy="1144800"/>
          <wp:effectExtent l="0" t="0" r="0" b="0"/>
          <wp:wrapNone/>
          <wp:docPr id="240" name="Logo BW EN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coon_UGent_BW_EN_RGB_300_kleur_stationar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4400" cy="114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F58EC"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9160FB3" wp14:editId="5E65319F">
              <wp:simplePos x="0" y="0"/>
              <wp:positionH relativeFrom="page">
                <wp:posOffset>4965065</wp:posOffset>
              </wp:positionH>
              <wp:positionV relativeFrom="page">
                <wp:posOffset>381635</wp:posOffset>
              </wp:positionV>
              <wp:extent cx="2214000" cy="636840"/>
              <wp:effectExtent l="0" t="0" r="15240" b="11430"/>
              <wp:wrapNone/>
              <wp:docPr id="12" name="Tekstvak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14000" cy="636840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B1C522" w14:textId="77777777" w:rsidR="0075469D" w:rsidRDefault="00654107" w:rsidP="00BB3F3C">
                          <w:pPr>
                            <w:pStyle w:val="CompanynameL1"/>
                          </w:pPr>
                          <w:r>
                            <w:fldChar w:fldCharType="begin"/>
                          </w:r>
                          <w:r>
                            <w:instrText xml:space="preserve"> REF b_name_L1 \h  \* MERGEFORMAT </w:instrText>
                          </w:r>
                          <w:r>
                            <w:fldChar w:fldCharType="separate"/>
                          </w:r>
                          <w:r w:rsidR="0075469D">
                            <w:t xml:space="preserve">department of reproduction, obstetrics and herd health </w:t>
                          </w:r>
                        </w:p>
                        <w:p w14:paraId="44E48643" w14:textId="77777777" w:rsidR="007F58EC" w:rsidRPr="00654107" w:rsidRDefault="00654107" w:rsidP="00654107">
                          <w:pPr>
                            <w:pStyle w:val="CompanynameL2"/>
                          </w:pPr>
                          <w:r>
                            <w:fldChar w:fldCharType="end"/>
                          </w:r>
                          <w:r>
                            <w:fldChar w:fldCharType="begin"/>
                          </w:r>
                          <w:r>
                            <w:instrText xml:space="preserve"> REF b_name_L2 \h </w:instrText>
                          </w:r>
                          <w:r>
                            <w:fldChar w:fldCharType="separate"/>
                          </w:r>
                          <w:r w:rsidR="0075469D">
                            <w:t xml:space="preserve">research group 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66EBB5A" id="_x0000_t202" coordsize="21600,21600" o:spt="202" path="m,l,21600r21600,l21600,xe">
              <v:stroke joinstyle="miter"/>
              <v:path gradientshapeok="t" o:connecttype="rect"/>
            </v:shapetype>
            <v:shape id="Tekstvak 12" o:spid="_x0000_s1026" type="#_x0000_t202" style="position:absolute;margin-left:390.95pt;margin-top:30.05pt;width:174.35pt;height:50.1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" filled="f" stroked="f" strokeweight=".25pt">
              <v:textbox inset="0,0,0,0">
                <w:txbxContent>
                  <w:p w:rsidR="0075469D" w:rsidRDefault="00654107" w:rsidP="00BB3F3C">
                    <w:pPr>
                      <w:pStyle w:val="CompanynameL1"/>
                    </w:pPr>
                    <w:r>
                      <w:fldChar w:fldCharType="begin"/>
                    </w:r>
                    <w:r>
                      <w:instrText xml:space="preserve"> REF b_name_L1 \h  \* MERGEFORMAT </w:instrText>
                    </w:r>
                    <w:r>
                      <w:fldChar w:fldCharType="separate"/>
                    </w:r>
                    <w:r w:rsidR="0075469D">
                      <w:t xml:space="preserve">department of reproduction, obstetrics and herd health </w:t>
                    </w:r>
                  </w:p>
                  <w:p w:rsidR="007F58EC" w:rsidRPr="00654107" w:rsidRDefault="00654107" w:rsidP="00654107">
                    <w:pPr>
                      <w:pStyle w:val="CompanynameL2"/>
                    </w:pPr>
                    <w:r>
                      <w:fldChar w:fldCharType="end"/>
                    </w:r>
                    <w:r>
                      <w:fldChar w:fldCharType="begin"/>
                    </w:r>
                    <w:r>
                      <w:instrText xml:space="preserve"> REF b_name_L2 \h </w:instrText>
                    </w:r>
                    <w:r>
                      <w:fldChar w:fldCharType="separate"/>
                    </w:r>
                    <w:r w:rsidR="0075469D">
                      <w:t xml:space="preserve">research group 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31A49" w:rsidRPr="008B2D9D"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6B2D9AAB" wp14:editId="4F938044">
              <wp:simplePos x="0" y="0"/>
              <wp:positionH relativeFrom="page">
                <wp:posOffset>0</wp:posOffset>
              </wp:positionH>
              <wp:positionV relativeFrom="page">
                <wp:posOffset>1522730</wp:posOffset>
              </wp:positionV>
              <wp:extent cx="7560000" cy="763200"/>
              <wp:effectExtent l="0" t="0" r="22225" b="18415"/>
              <wp:wrapNone/>
              <wp:docPr id="10" name="Rechthoek 10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763200"/>
                      </a:xfrm>
                      <a:prstGeom prst="rect">
                        <a:avLst/>
                      </a:prstGeom>
                      <a:noFill/>
                      <a:ln w="3175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9FE5F5D" id="Rechthoek 10" o:spid="_x0000_s1026" style="position:absolute;margin-left:0;margin-top:119.9pt;width:595.3pt;height:60.1pt;z-index:2516520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" filled="f" strokecolor="red" strokeweight=".25pt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C3AFD0" w14:textId="77777777" w:rsidR="00F312C5" w:rsidRDefault="0029453F">
    <w:pPr>
      <w:pStyle w:val="En-tte"/>
    </w:pPr>
    <w:r>
      <w:rPr>
        <w:noProof/>
      </w:rPr>
      <w:pict w14:anchorId="6E7E42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0.05pt;margin-top:0;width:240.75pt;height:90pt;z-index:251663360;mso-position-horizontal:absolute;mso-position-horizontal-relative:page;mso-position-vertical:absolute;mso-position-vertical-relative:page;mso-width-relative:page;mso-height-relative:page">
          <v:imagedata r:id="rId1" o:title="icoon_UGent_DI_EN_RGB_2400_kleur"/>
          <w10:wrap anchorx="page" anchory="page"/>
        </v:shape>
      </w:pict>
    </w:r>
    <w:r w:rsidR="00E10B05">
      <w:rPr>
        <w:noProof/>
        <w:lang w:val="fr-FR" w:eastAsia="fr-FR"/>
      </w:rPr>
      <w:drawing>
        <wp:anchor distT="0" distB="0" distL="114300" distR="114300" simplePos="0" relativeHeight="251661312" behindDoc="0" locked="0" layoutInCell="1" allowOverlap="1" wp14:anchorId="7CBC09EF" wp14:editId="54D61221">
          <wp:simplePos x="0" y="0"/>
          <wp:positionH relativeFrom="page">
            <wp:posOffset>381635</wp:posOffset>
          </wp:positionH>
          <wp:positionV relativeFrom="page">
            <wp:posOffset>0</wp:posOffset>
          </wp:positionV>
          <wp:extent cx="3434400" cy="1144800"/>
          <wp:effectExtent l="0" t="0" r="0" b="0"/>
          <wp:wrapNone/>
          <wp:docPr id="242" name="Logo BW EN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coon_UGent_BW_EN_RGB_300_kleur_stationar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4400" cy="114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051B"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3826304" wp14:editId="2C1D60ED">
              <wp:simplePos x="0" y="0"/>
              <wp:positionH relativeFrom="page">
                <wp:posOffset>4965065</wp:posOffset>
              </wp:positionH>
              <wp:positionV relativeFrom="page">
                <wp:posOffset>381000</wp:posOffset>
              </wp:positionV>
              <wp:extent cx="2214000" cy="638280"/>
              <wp:effectExtent l="0" t="0" r="15240" b="9525"/>
              <wp:wrapNone/>
              <wp:docPr id="3" name="Tekstva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14000" cy="638280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F0B0DE" w14:textId="77777777" w:rsidR="00BB3F3C" w:rsidRDefault="00B175DB" w:rsidP="00BB3F3C">
                          <w:pPr>
                            <w:pStyle w:val="CompanynameL1"/>
                          </w:pPr>
                          <w:bookmarkStart w:id="1" w:name="b_name_L1"/>
                          <w:r>
                            <w:t>department</w:t>
                          </w:r>
                          <w:r w:rsidR="00BB3F3C">
                            <w:t xml:space="preserve"> </w:t>
                          </w:r>
                          <w:r w:rsidR="00571362">
                            <w:t>of reproduction, obstetrics and herd health</w:t>
                          </w:r>
                          <w:r w:rsidR="00BB3F3C">
                            <w:t xml:space="preserve"> </w:t>
                          </w:r>
                        </w:p>
                        <w:p w14:paraId="29BDEBDF" w14:textId="77777777" w:rsidR="00FA051B" w:rsidRDefault="0017789E" w:rsidP="00FA051B">
                          <w:pPr>
                            <w:pStyle w:val="CompanynameL2"/>
                          </w:pPr>
                          <w:bookmarkStart w:id="2" w:name="b_name_L2"/>
                          <w:bookmarkEnd w:id="1"/>
                          <w:r>
                            <w:t>research group</w:t>
                          </w:r>
                          <w:r w:rsidR="00BB3F3C">
                            <w:t xml:space="preserve"> </w:t>
                          </w:r>
                          <w:bookmarkEnd w:id="2"/>
                          <w:r w:rsidR="00571362">
                            <w:t>reproductive biology unit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C958EA3" id="_x0000_t202" coordsize="21600,21600" o:spt="202" path="m,l,21600r21600,l21600,xe">
              <v:stroke joinstyle="miter"/>
              <v:path gradientshapeok="t" o:connecttype="rect"/>
            </v:shapetype>
            <v:shape id="Tekstvak 3" o:spid="_x0000_s1027" type="#_x0000_t202" style="position:absolute;margin-left:390.95pt;margin-top:30pt;width:174.35pt;height:50.2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" filled="f" stroked="f" strokeweight=".25pt">
              <v:textbox inset="0,0,0,0">
                <w:txbxContent>
                  <w:p w:rsidR="00BB3F3C" w:rsidRDefault="00B175DB" w:rsidP="00BB3F3C">
                    <w:pPr>
                      <w:pStyle w:val="CompanynameL1"/>
                    </w:pPr>
                    <w:bookmarkStart w:id="2" w:name="b_name_L1"/>
                    <w:r>
                      <w:t>department</w:t>
                    </w:r>
                    <w:r w:rsidR="00BB3F3C">
                      <w:t xml:space="preserve"> </w:t>
                    </w:r>
                    <w:r w:rsidR="00571362">
                      <w:t>of reproduction, obstetrics and herd health</w:t>
                    </w:r>
                    <w:r w:rsidR="00BB3F3C">
                      <w:t xml:space="preserve"> </w:t>
                    </w:r>
                  </w:p>
                  <w:p w:rsidR="00FA051B" w:rsidRDefault="0017789E" w:rsidP="00FA051B">
                    <w:pPr>
                      <w:pStyle w:val="CompanynameL2"/>
                    </w:pPr>
                    <w:bookmarkStart w:id="3" w:name="b_name_L2"/>
                    <w:bookmarkEnd w:id="2"/>
                    <w:r>
                      <w:t>research group</w:t>
                    </w:r>
                    <w:r w:rsidR="00BB3F3C">
                      <w:t xml:space="preserve"> </w:t>
                    </w:r>
                    <w:bookmarkEnd w:id="3"/>
                    <w:r w:rsidR="00571362">
                      <w:t>reproductive biology unit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6B74B9"/>
    <w:multiLevelType w:val="multilevel"/>
    <w:tmpl w:val="5890E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C65AA0"/>
    <w:multiLevelType w:val="hybridMultilevel"/>
    <w:tmpl w:val="562673C6"/>
    <w:lvl w:ilvl="0" w:tplc="2DF80C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0C5AF0"/>
    <w:multiLevelType w:val="multilevel"/>
    <w:tmpl w:val="EC007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uild" w:val="13"/>
    <w:docVar w:name="Date" w:val="21-9-2016"/>
    <w:docVar w:name="Developer" w:val="Hans Gouman"/>
    <w:docVar w:name="History" w:val="B13 - facultary version_x000d__x000a_B12 - comma closing line_x000d__x000a_B11 - addressing 7.7 mm up_x000d__x000a_B10 - wider column sender data _x000d__x000a_B9 - comments UG_x000d__x000a_B7 - comments LB_x000d__x000a_B6 - company level 1 underlined_x000d__x000a_B5 - logo faculty RGB_x000d__x000a_B4 - logo RGB_x000d__x000a_B3 - page# 1st page moved to text box in header_x000d__x000a_B2 - copy NL version; language switch_x000d__x000a_"/>
    <w:docVar w:name="License" w:val="Developed by 12 Dozijn"/>
    <w:docVar w:name="Status" w:val="Draft"/>
    <w:docVar w:name="Version" w:val="1.2"/>
  </w:docVars>
  <w:rsids>
    <w:rsidRoot w:val="00473741"/>
    <w:rsid w:val="000554BC"/>
    <w:rsid w:val="00065673"/>
    <w:rsid w:val="00072C25"/>
    <w:rsid w:val="00082C99"/>
    <w:rsid w:val="000863D8"/>
    <w:rsid w:val="00092241"/>
    <w:rsid w:val="000E02BA"/>
    <w:rsid w:val="00100104"/>
    <w:rsid w:val="00121AB4"/>
    <w:rsid w:val="0015604C"/>
    <w:rsid w:val="0016695F"/>
    <w:rsid w:val="0017789E"/>
    <w:rsid w:val="00181C48"/>
    <w:rsid w:val="00190DE3"/>
    <w:rsid w:val="00191A51"/>
    <w:rsid w:val="001948E7"/>
    <w:rsid w:val="001A6AAB"/>
    <w:rsid w:val="001C597D"/>
    <w:rsid w:val="001D323E"/>
    <w:rsid w:val="001F1FB1"/>
    <w:rsid w:val="001F6DB9"/>
    <w:rsid w:val="002001B2"/>
    <w:rsid w:val="00231A49"/>
    <w:rsid w:val="002331E2"/>
    <w:rsid w:val="0029453F"/>
    <w:rsid w:val="002F065D"/>
    <w:rsid w:val="00351E5E"/>
    <w:rsid w:val="00357BC2"/>
    <w:rsid w:val="003B0DD0"/>
    <w:rsid w:val="003E0507"/>
    <w:rsid w:val="003F6803"/>
    <w:rsid w:val="004221C2"/>
    <w:rsid w:val="00437E84"/>
    <w:rsid w:val="0047034B"/>
    <w:rsid w:val="00473741"/>
    <w:rsid w:val="004A7E18"/>
    <w:rsid w:val="004B3064"/>
    <w:rsid w:val="004D6FA8"/>
    <w:rsid w:val="004E02D0"/>
    <w:rsid w:val="00512050"/>
    <w:rsid w:val="005314EE"/>
    <w:rsid w:val="00571362"/>
    <w:rsid w:val="00595EE4"/>
    <w:rsid w:val="005A1F98"/>
    <w:rsid w:val="005A5760"/>
    <w:rsid w:val="005A6913"/>
    <w:rsid w:val="005B12EB"/>
    <w:rsid w:val="00604D14"/>
    <w:rsid w:val="00630BA7"/>
    <w:rsid w:val="00654107"/>
    <w:rsid w:val="00664184"/>
    <w:rsid w:val="006A4361"/>
    <w:rsid w:val="006C4E2C"/>
    <w:rsid w:val="006C69B5"/>
    <w:rsid w:val="00737300"/>
    <w:rsid w:val="0075469D"/>
    <w:rsid w:val="007B1E50"/>
    <w:rsid w:val="007B312A"/>
    <w:rsid w:val="007B6AFE"/>
    <w:rsid w:val="007D6060"/>
    <w:rsid w:val="007F58EC"/>
    <w:rsid w:val="007F5BF7"/>
    <w:rsid w:val="007F78F9"/>
    <w:rsid w:val="007F7985"/>
    <w:rsid w:val="00801413"/>
    <w:rsid w:val="00825EA1"/>
    <w:rsid w:val="00844412"/>
    <w:rsid w:val="008549BC"/>
    <w:rsid w:val="00855757"/>
    <w:rsid w:val="00870090"/>
    <w:rsid w:val="008B2D9D"/>
    <w:rsid w:val="008C0913"/>
    <w:rsid w:val="008E3A7E"/>
    <w:rsid w:val="008F53F8"/>
    <w:rsid w:val="00912681"/>
    <w:rsid w:val="0091485D"/>
    <w:rsid w:val="00925636"/>
    <w:rsid w:val="00965243"/>
    <w:rsid w:val="00971E40"/>
    <w:rsid w:val="00A12207"/>
    <w:rsid w:val="00A22A1A"/>
    <w:rsid w:val="00A4289D"/>
    <w:rsid w:val="00A71642"/>
    <w:rsid w:val="00AD3ECC"/>
    <w:rsid w:val="00AE6E4B"/>
    <w:rsid w:val="00B17265"/>
    <w:rsid w:val="00B175DB"/>
    <w:rsid w:val="00B30849"/>
    <w:rsid w:val="00B51864"/>
    <w:rsid w:val="00B66144"/>
    <w:rsid w:val="00B829D7"/>
    <w:rsid w:val="00BB3F3C"/>
    <w:rsid w:val="00C11CB3"/>
    <w:rsid w:val="00C86ABC"/>
    <w:rsid w:val="00CD13E8"/>
    <w:rsid w:val="00D4240F"/>
    <w:rsid w:val="00DA7803"/>
    <w:rsid w:val="00DC6879"/>
    <w:rsid w:val="00E10B05"/>
    <w:rsid w:val="00E12766"/>
    <w:rsid w:val="00E17990"/>
    <w:rsid w:val="00E41203"/>
    <w:rsid w:val="00E640A4"/>
    <w:rsid w:val="00E8094C"/>
    <w:rsid w:val="00F1580D"/>
    <w:rsid w:val="00F312C5"/>
    <w:rsid w:val="00F33883"/>
    <w:rsid w:val="00F4369A"/>
    <w:rsid w:val="00FA0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C30A124"/>
  <w15:chartTrackingRefBased/>
  <w15:docId w15:val="{0C75410B-0DEA-447A-808B-343A2F18D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2C25"/>
    <w:pPr>
      <w:spacing w:after="0" w:line="260" w:lineRule="atLeast"/>
    </w:pPr>
    <w:rPr>
      <w:rFonts w:ascii="Arial" w:hAnsi="Arial"/>
      <w:sz w:val="20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mpanynameL2">
    <w:name w:val="_Company name L2"/>
    <w:basedOn w:val="Normal"/>
    <w:uiPriority w:val="20"/>
    <w:rsid w:val="00FA051B"/>
    <w:pPr>
      <w:spacing w:line="240" w:lineRule="exact"/>
    </w:pPr>
    <w:rPr>
      <w:caps/>
      <w:color w:val="1E64C8"/>
      <w:sz w:val="18"/>
    </w:rPr>
  </w:style>
  <w:style w:type="paragraph" w:styleId="En-tte">
    <w:name w:val="header"/>
    <w:basedOn w:val="Normal"/>
    <w:link w:val="En-tteCar"/>
    <w:uiPriority w:val="99"/>
    <w:unhideWhenUsed/>
    <w:rsid w:val="00F312C5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312C5"/>
    <w:rPr>
      <w:rFonts w:ascii="Arial" w:hAnsi="Arial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F312C5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312C5"/>
    <w:rPr>
      <w:rFonts w:ascii="Arial" w:hAnsi="Arial"/>
      <w:sz w:val="20"/>
    </w:rPr>
  </w:style>
  <w:style w:type="paragraph" w:customStyle="1" w:styleId="CompanynameL1">
    <w:name w:val="_Company name L1"/>
    <w:basedOn w:val="CompanynameL2"/>
    <w:uiPriority w:val="20"/>
    <w:rsid w:val="007D6060"/>
    <w:rPr>
      <w:b/>
      <w:u w:val="single"/>
    </w:rPr>
  </w:style>
  <w:style w:type="table" w:styleId="Grilledutableau">
    <w:name w:val="Table Grid"/>
    <w:basedOn w:val="TableauNormal"/>
    <w:uiPriority w:val="39"/>
    <w:rsid w:val="00E640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ferenceheading">
    <w:name w:val="_Reference heading"/>
    <w:basedOn w:val="Normal"/>
    <w:next w:val="Normal"/>
    <w:uiPriority w:val="22"/>
    <w:rsid w:val="001C597D"/>
    <w:pPr>
      <w:framePr w:hSpace="142" w:wrap="around" w:vAnchor="page" w:hAnchor="text" w:y="1804"/>
      <w:suppressOverlap/>
    </w:pPr>
    <w:rPr>
      <w:caps/>
      <w:color w:val="1E64C8"/>
      <w:sz w:val="16"/>
    </w:rPr>
  </w:style>
  <w:style w:type="character" w:styleId="Textedelespacerserv">
    <w:name w:val="Placeholder Text"/>
    <w:basedOn w:val="Policepardfaut"/>
    <w:uiPriority w:val="99"/>
    <w:semiHidden/>
    <w:rsid w:val="005A5760"/>
    <w:rPr>
      <w:color w:val="808080"/>
    </w:rPr>
  </w:style>
  <w:style w:type="paragraph" w:customStyle="1" w:styleId="Subject">
    <w:name w:val="_Subject"/>
    <w:basedOn w:val="Normal"/>
    <w:next w:val="Normal"/>
    <w:uiPriority w:val="19"/>
    <w:qFormat/>
    <w:rsid w:val="004D6FA8"/>
    <w:pPr>
      <w:spacing w:after="520" w:line="260" w:lineRule="exact"/>
    </w:pPr>
    <w:rPr>
      <w:b/>
    </w:rPr>
  </w:style>
  <w:style w:type="paragraph" w:customStyle="1" w:styleId="Addressing">
    <w:name w:val="_Addressing"/>
    <w:basedOn w:val="Normal"/>
    <w:uiPriority w:val="21"/>
    <w:qFormat/>
    <w:rsid w:val="00A12207"/>
    <w:pPr>
      <w:framePr w:hSpace="142" w:wrap="around" w:vAnchor="page" w:hAnchor="text" w:y="1804"/>
      <w:tabs>
        <w:tab w:val="left" w:pos="284"/>
      </w:tabs>
      <w:spacing w:line="260" w:lineRule="exact"/>
      <w:suppressOverlap/>
    </w:pPr>
    <w:rPr>
      <w:sz w:val="18"/>
    </w:rPr>
  </w:style>
  <w:style w:type="paragraph" w:customStyle="1" w:styleId="Hiddentext">
    <w:name w:val="_Hidden text"/>
    <w:basedOn w:val="Normal"/>
    <w:next w:val="Normal"/>
    <w:uiPriority w:val="29"/>
    <w:rsid w:val="00A12207"/>
    <w:pPr>
      <w:framePr w:hSpace="142" w:wrap="around" w:vAnchor="page" w:hAnchor="text" w:y="1804"/>
      <w:suppressOverlap/>
    </w:pPr>
    <w:rPr>
      <w:color w:val="FFFFFF" w:themeColor="background1"/>
    </w:rPr>
  </w:style>
  <w:style w:type="paragraph" w:styleId="Paragraphedeliste">
    <w:name w:val="List Paragraph"/>
    <w:basedOn w:val="Normal"/>
    <w:uiPriority w:val="34"/>
    <w:qFormat/>
    <w:rsid w:val="00AD3ECC"/>
    <w:pPr>
      <w:spacing w:after="200" w:line="276" w:lineRule="auto"/>
      <w:ind w:left="720"/>
      <w:contextualSpacing/>
    </w:pPr>
    <w:rPr>
      <w:rFonts w:asciiTheme="minorHAnsi" w:hAnsiTheme="minorHAnsi"/>
      <w:sz w:val="22"/>
      <w:lang w:val="fr-FR"/>
    </w:rPr>
  </w:style>
  <w:style w:type="character" w:styleId="Lienhypertexte">
    <w:name w:val="Hyperlink"/>
    <w:basedOn w:val="Policepardfaut"/>
    <w:uiPriority w:val="99"/>
    <w:unhideWhenUsed/>
    <w:rsid w:val="00AD3EC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D3EC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nl-BE" w:eastAsia="nl-B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B829D7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829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5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areer012.successfactors.eu/career?career%5fns=job%5flisting&amp;company=C0000956575P&amp;navBarLevel=JOB%5fSEARCH&amp;rcm%5fsite%5flocale=en%5fGB&amp;site=VjItRG9OVktVYS9CQ3J3RmtmaHoxaFpSQT09&amp;career_job_req_id=20445&amp;selected_lang=en_GB&amp;jobAlertController_jobAlertId=&amp;jobAlertController_jobAlertName=&amp;browserTimeZone=Europe/Brussels&amp;_s.crb=J%2bFhg5Pq6VANueEvlNCEl4KEnylGM6XSJ7brUnJUnKU%3d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nn.vansoom@ugent.b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vansoom\AppData\Local\Temp\7zO43C8E528\letter_UGent_DI_E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339CAC3FE5A9439143D9B4DD3762DA" ma:contentTypeVersion="16" ma:contentTypeDescription="Een nieuw document maken." ma:contentTypeScope="" ma:versionID="cd9efd6cce69068a33bb17790fca32a1">
  <xsd:schema xmlns:xsd="http://www.w3.org/2001/XMLSchema" xmlns:xs="http://www.w3.org/2001/XMLSchema" xmlns:p="http://schemas.microsoft.com/office/2006/metadata/properties" xmlns:ns1="http://schemas.microsoft.com/sharepoint/v3" xmlns:ns3="e9eefd5e-eb8a-4690-b8a3-e9c1d5bacbad" xmlns:ns4="accf210d-3568-470d-bc24-8f84c293f95d" targetNamespace="http://schemas.microsoft.com/office/2006/metadata/properties" ma:root="true" ma:fieldsID="242ba46ef289f67a3e0ab544bc615a0f" ns1:_="" ns3:_="" ns4:_="">
    <xsd:import namespace="http://schemas.microsoft.com/sharepoint/v3"/>
    <xsd:import namespace="e9eefd5e-eb8a-4690-b8a3-e9c1d5bacbad"/>
    <xsd:import namespace="accf210d-3568-470d-bc24-8f84c293f95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1:_ip_UnifiedCompliancePolicyProperties" minOccurs="0"/>
                <xsd:element ref="ns1:_ip_UnifiedCompliancePolicyUIAction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Eigenschappen van het geïntegreerd beleid voor naleving" ma:description="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Actie van de gebruikersinterface van het geïntegreerd beleid voor naleving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eefd5e-eb8a-4690-b8a3-e9c1d5bacb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f210d-3568-470d-bc24-8f84c293f95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DDA1DD-AE49-4E4F-9E8D-280864E963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F25238-9395-435B-985A-9527C9DEA076}">
  <ds:schemaRefs>
    <ds:schemaRef ds:uri="http://schemas.microsoft.com/office/2006/metadata/properties"/>
    <ds:schemaRef ds:uri="accf210d-3568-470d-bc24-8f84c293f95d"/>
    <ds:schemaRef ds:uri="e9eefd5e-eb8a-4690-b8a3-e9c1d5bacbad"/>
    <ds:schemaRef ds:uri="http://schemas.openxmlformats.org/package/2006/metadata/core-properties"/>
    <ds:schemaRef ds:uri="http://schemas.microsoft.com/sharepoint/v3"/>
    <ds:schemaRef ds:uri="http://www.w3.org/XML/1998/namespace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D7AFEB2D-ED09-4EA5-B565-DC59E54873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9eefd5e-eb8a-4690-b8a3-e9c1d5bacbad"/>
    <ds:schemaRef ds:uri="accf210d-3568-470d-bc24-8f84c293f9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ECBD80A-7B68-4DD7-9ECB-511948FA4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letter_UGent_DI_EN</Template>
  <TotalTime>1</TotalTime>
  <Pages>2</Pages>
  <Words>707</Words>
  <Characters>3892</Characters>
  <Application>Microsoft Office Word</Application>
  <DocSecurity>4</DocSecurity>
  <Lines>32</Lines>
  <Paragraphs>9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Letter</vt:lpstr>
      <vt:lpstr>Letter</vt:lpstr>
      <vt:lpstr>Letter</vt:lpstr>
    </vt:vector>
  </TitlesOfParts>
  <Manager/>
  <Company>Universiteit Gent</Company>
  <LinksUpToDate>false</LinksUpToDate>
  <CharactersWithSpaces>4590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>Ann Van Soom</dc:creator>
  <cp:keywords/>
  <dc:description/>
  <cp:lastModifiedBy>Laurie Buisard</cp:lastModifiedBy>
  <cp:revision>2</cp:revision>
  <dcterms:created xsi:type="dcterms:W3CDTF">2021-08-31T06:32:00Z</dcterms:created>
  <dcterms:modified xsi:type="dcterms:W3CDTF">2021-08-31T06:32:00Z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0x010100C9339CAC3FE5A9439143D9B4DD3762DA</vt:lpwstr>
  </property>
</Properties>
</file>